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F0C46" w14:textId="5BAD0F1B" w:rsidR="005F2642" w:rsidRPr="00613DBC" w:rsidRDefault="00613DBC" w:rsidP="005554D8">
      <w:pPr>
        <w:pStyle w:val="Betreff"/>
        <w:tabs>
          <w:tab w:val="left" w:pos="1950"/>
        </w:tabs>
        <w:rPr>
          <w:rFonts w:ascii="Palatino Linotype" w:hAnsi="Palatino Linotype"/>
        </w:rPr>
      </w:pPr>
      <w:r w:rsidRPr="00613DBC">
        <w:rPr>
          <w:rFonts w:ascii="Palatino Linotype" w:hAnsi="Palatino Linotype"/>
          <w:b w:val="0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6DF0CAA" wp14:editId="06E3C19C">
                <wp:simplePos x="0" y="0"/>
                <wp:positionH relativeFrom="margin">
                  <wp:align>center</wp:align>
                </wp:positionH>
                <wp:positionV relativeFrom="paragraph">
                  <wp:posOffset>19050</wp:posOffset>
                </wp:positionV>
                <wp:extent cx="2657475" cy="428625"/>
                <wp:effectExtent l="0" t="0" r="9525" b="952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747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DF0CBC" w14:textId="77777777" w:rsidR="00613DBC" w:rsidRPr="0002591E" w:rsidRDefault="00613DBC" w:rsidP="00613DB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02591E">
                              <w:rPr>
                                <w:b/>
                                <w:sz w:val="36"/>
                                <w:szCs w:val="36"/>
                              </w:rPr>
                              <w:t>Rechercheprotokoll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DF0CA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1.5pt;width:209.25pt;height:33.7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" stroked="f">
                <v:textbox>
                  <w:txbxContent>
                    <w:p w14:paraId="66DF0CBC" w14:textId="77777777" w:rsidR="00613DBC" w:rsidRPr="0002591E" w:rsidRDefault="00613DBC" w:rsidP="00613DB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02591E">
                        <w:rPr>
                          <w:b/>
                          <w:sz w:val="36"/>
                          <w:szCs w:val="36"/>
                        </w:rPr>
                        <w:t>Rechercheprotokoll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DF0C47" w14:textId="3E7C5ECB" w:rsidR="00AB609F" w:rsidRPr="00613DBC" w:rsidRDefault="00AB609F" w:rsidP="00EF3C1A">
      <w:pPr>
        <w:rPr>
          <w:rFonts w:ascii="Palatino Linotype" w:hAnsi="Palatino Linotype"/>
          <w:b/>
          <w:bCs/>
        </w:rPr>
      </w:pPr>
    </w:p>
    <w:p w14:paraId="66DF0C48" w14:textId="0464D3FA" w:rsidR="00613DBC" w:rsidRPr="00613DBC" w:rsidRDefault="00613DBC" w:rsidP="00EF3C1A">
      <w:pPr>
        <w:rPr>
          <w:rFonts w:ascii="Palatino Linotype" w:hAnsi="Palatino Linotype"/>
        </w:rPr>
      </w:pPr>
    </w:p>
    <w:p w14:paraId="006F3452" w14:textId="77777777" w:rsidR="00E44817" w:rsidRPr="00E44817" w:rsidRDefault="00E44817" w:rsidP="00E44817">
      <w:pPr>
        <w:pBdr>
          <w:top w:val="single" w:sz="4" w:space="1" w:color="auto"/>
        </w:pBdr>
        <w:rPr>
          <w:rFonts w:ascii="Microsoft Sans Serif" w:hAnsi="Microsoft Sans Serif" w:cs="Microsoft Sans Serif"/>
          <w:bCs/>
        </w:rPr>
      </w:pPr>
    </w:p>
    <w:p w14:paraId="66DF0C49" w14:textId="0A97E66A" w:rsidR="00613DBC" w:rsidRPr="0002591E" w:rsidRDefault="00613DBC" w:rsidP="00E44817">
      <w:pPr>
        <w:pBdr>
          <w:top w:val="single" w:sz="4" w:space="1" w:color="auto"/>
        </w:pBdr>
        <w:rPr>
          <w:rFonts w:ascii="Microsoft Sans Serif" w:hAnsi="Microsoft Sans Serif" w:cs="Microsoft Sans Serif"/>
        </w:rPr>
      </w:pPr>
      <w:r w:rsidRPr="0002591E">
        <w:rPr>
          <w:rFonts w:ascii="Microsoft Sans Serif" w:hAnsi="Microsoft Sans Serif" w:cs="Microsoft Sans Serif"/>
          <w:b/>
        </w:rPr>
        <w:t>Thema, Fragestellung</w:t>
      </w:r>
      <w:r w:rsidRPr="0002591E">
        <w:rPr>
          <w:rFonts w:ascii="Microsoft Sans Serif" w:hAnsi="Microsoft Sans Serif" w:cs="Microsoft Sans Serif"/>
        </w:rPr>
        <w:t>:</w:t>
      </w:r>
    </w:p>
    <w:p w14:paraId="66DF0C4A" w14:textId="48848529" w:rsidR="00613DBC" w:rsidRPr="0002591E" w:rsidRDefault="00613DBC" w:rsidP="00613DBC">
      <w:pPr>
        <w:rPr>
          <w:rFonts w:ascii="Microsoft Sans Serif" w:hAnsi="Microsoft Sans Serif" w:cs="Microsoft Sans Serif"/>
        </w:rPr>
      </w:pPr>
      <w:r w:rsidRPr="0002591E">
        <w:rPr>
          <w:rFonts w:ascii="Microsoft Sans Serif" w:hAnsi="Microsoft Sans Serif" w:cs="Microsoft Sans Serif"/>
          <w:b/>
        </w:rPr>
        <w:t>Zweck</w:t>
      </w:r>
      <w:r w:rsidRPr="0002591E">
        <w:rPr>
          <w:rFonts w:ascii="Microsoft Sans Serif" w:hAnsi="Microsoft Sans Serif" w:cs="Microsoft Sans Serif"/>
        </w:rPr>
        <w:t xml:space="preserve"> (Arbeit, Referat etc.):</w:t>
      </w:r>
    </w:p>
    <w:p w14:paraId="66DF0C4B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  <w:r w:rsidRPr="0002591E">
        <w:rPr>
          <w:rFonts w:ascii="Microsoft Sans Serif" w:hAnsi="Microsoft Sans Serif" w:cs="Microsoft Sans Serif"/>
          <w:b/>
        </w:rPr>
        <w:t>Optimales Resultat</w:t>
      </w:r>
      <w:r w:rsidRPr="0002591E">
        <w:rPr>
          <w:rFonts w:ascii="Microsoft Sans Serif" w:hAnsi="Microsoft Sans Serif" w:cs="Microsoft Sans Serif"/>
        </w:rPr>
        <w:t xml:space="preserve"> (umfassende Treffer, Hauptwerke etc.):</w:t>
      </w:r>
    </w:p>
    <w:p w14:paraId="66DF0C4C" w14:textId="7C6C267A" w:rsidR="00613DBC" w:rsidRPr="0002591E" w:rsidRDefault="00613DBC" w:rsidP="00D602BD">
      <w:pPr>
        <w:tabs>
          <w:tab w:val="left" w:pos="8610"/>
        </w:tabs>
        <w:rPr>
          <w:rFonts w:ascii="Microsoft Sans Serif" w:hAnsi="Microsoft Sans Serif" w:cs="Microsoft Sans Serif"/>
        </w:rPr>
      </w:pPr>
      <w:r w:rsidRPr="0002591E">
        <w:rPr>
          <w:rFonts w:ascii="Microsoft Sans Serif" w:hAnsi="Microsoft Sans Serif" w:cs="Microsoft Sans Serif"/>
          <w:b/>
        </w:rPr>
        <w:t>Suchbegriffe</w:t>
      </w:r>
      <w:r w:rsidRPr="0002591E">
        <w:rPr>
          <w:rFonts w:ascii="Microsoft Sans Serif" w:hAnsi="Microsoft Sans Serif" w:cs="Microsoft Sans Serif"/>
        </w:rPr>
        <w:t xml:space="preserve"> (Synonyme, Wortfelder, Ober-, Unterbegriffe, Fachbegriffe etc.):</w:t>
      </w:r>
    </w:p>
    <w:p w14:paraId="66DF0C4D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</w:p>
    <w:p w14:paraId="66DF0C4E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</w:p>
    <w:p w14:paraId="66DF0C4F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  <w:r w:rsidRPr="0002591E">
        <w:rPr>
          <w:rFonts w:ascii="Microsoft Sans Serif" w:hAnsi="Microsoft Sans Serif" w:cs="Microsoft Sans Serif"/>
          <w:b/>
        </w:rPr>
        <w:t>Besonderheiten in der Suchanfrage</w:t>
      </w:r>
      <w:r w:rsidRPr="0002591E">
        <w:rPr>
          <w:rFonts w:ascii="Microsoft Sans Serif" w:hAnsi="Microsoft Sans Serif" w:cs="Microsoft Sans Serif"/>
        </w:rPr>
        <w:t xml:space="preserve"> (Bool’sche Operatoren, Unerwünschtes etc.):</w:t>
      </w:r>
    </w:p>
    <w:p w14:paraId="66DF0C50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</w:p>
    <w:p w14:paraId="66DF0C51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</w:p>
    <w:p w14:paraId="66DF0C52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  <w:r w:rsidRPr="0002591E">
        <w:rPr>
          <w:rFonts w:ascii="Microsoft Sans Serif" w:hAnsi="Microsoft Sans Serif" w:cs="Microsoft Sans Serif"/>
        </w:rPr>
        <w:t xml:space="preserve">Evtl. auch gewünschte </w:t>
      </w:r>
      <w:r w:rsidRPr="0002591E">
        <w:rPr>
          <w:rFonts w:ascii="Microsoft Sans Serif" w:hAnsi="Microsoft Sans Serif" w:cs="Microsoft Sans Serif"/>
          <w:b/>
        </w:rPr>
        <w:t>Formate</w:t>
      </w:r>
      <w:r w:rsidRPr="0002591E">
        <w:rPr>
          <w:rFonts w:ascii="Microsoft Sans Serif" w:hAnsi="Microsoft Sans Serif" w:cs="Microsoft Sans Serif"/>
        </w:rPr>
        <w:t xml:space="preserve"> (Bücher, Artikel, Zeitungsartikel etc.), </w:t>
      </w:r>
      <w:r w:rsidRPr="0002591E">
        <w:rPr>
          <w:rFonts w:ascii="Microsoft Sans Serif" w:hAnsi="Microsoft Sans Serif" w:cs="Microsoft Sans Serif"/>
          <w:b/>
        </w:rPr>
        <w:t>Sprachen</w:t>
      </w:r>
      <w:r w:rsidRPr="0002591E">
        <w:rPr>
          <w:rFonts w:ascii="Microsoft Sans Serif" w:hAnsi="Microsoft Sans Serif" w:cs="Microsoft Sans Serif"/>
        </w:rPr>
        <w:t xml:space="preserve">, </w:t>
      </w:r>
      <w:r w:rsidRPr="0002591E">
        <w:rPr>
          <w:rFonts w:ascii="Microsoft Sans Serif" w:hAnsi="Microsoft Sans Serif" w:cs="Microsoft Sans Serif"/>
          <w:b/>
        </w:rPr>
        <w:t>Publikationszeitraum</w:t>
      </w:r>
      <w:r w:rsidRPr="0002591E">
        <w:rPr>
          <w:rFonts w:ascii="Microsoft Sans Serif" w:hAnsi="Microsoft Sans Serif" w:cs="Microsoft Sans Serif"/>
        </w:rPr>
        <w:t>:</w:t>
      </w:r>
    </w:p>
    <w:p w14:paraId="66DF0C53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</w:p>
    <w:p w14:paraId="66DF0C54" w14:textId="77777777" w:rsidR="00613DBC" w:rsidRPr="0002591E" w:rsidRDefault="00613DBC" w:rsidP="00613DBC">
      <w:pPr>
        <w:rPr>
          <w:rFonts w:ascii="Microsoft Sans Serif" w:hAnsi="Microsoft Sans Serif" w:cs="Microsoft Sans Serif"/>
        </w:rPr>
      </w:pPr>
    </w:p>
    <w:p w14:paraId="66DF0C55" w14:textId="77777777" w:rsidR="00613DBC" w:rsidRPr="0002591E" w:rsidRDefault="00613DBC" w:rsidP="00613DBC">
      <w:pPr>
        <w:ind w:left="-1843"/>
        <w:rPr>
          <w:rFonts w:ascii="Microsoft Sans Serif" w:hAnsi="Microsoft Sans Serif" w:cs="Microsoft Sans Serif"/>
          <w:u w:val="single"/>
        </w:rPr>
      </w:pPr>
    </w:p>
    <w:tbl>
      <w:tblPr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1980"/>
        <w:gridCol w:w="1559"/>
        <w:gridCol w:w="2693"/>
        <w:gridCol w:w="851"/>
        <w:gridCol w:w="2835"/>
        <w:gridCol w:w="4394"/>
        <w:gridCol w:w="1134"/>
      </w:tblGrid>
      <w:tr w:rsidR="00613DBC" w:rsidRPr="0002591E" w14:paraId="66DF0C60" w14:textId="77777777" w:rsidTr="001A124B">
        <w:trPr>
          <w:tblHeader/>
        </w:trPr>
        <w:tc>
          <w:tcPr>
            <w:tcW w:w="1980" w:type="dxa"/>
            <w:shd w:val="clear" w:color="auto" w:fill="F2F2F2" w:themeFill="background1" w:themeFillShade="F2"/>
          </w:tcPr>
          <w:p w14:paraId="66DF0C56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Suchmittel</w:t>
            </w:r>
          </w:p>
          <w:p w14:paraId="66DF0C57" w14:textId="77777777" w:rsidR="00613DBC" w:rsidRPr="0002591E" w:rsidRDefault="00613DBC" w:rsidP="00792D7D">
            <w:pPr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(Auswahl)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66DF0C58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Suchmittel</w:t>
            </w:r>
          </w:p>
          <w:p w14:paraId="66DF0C59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14:paraId="66DF0C5A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Suchanfrage</w:t>
            </w:r>
          </w:p>
          <w:p w14:paraId="66DF0C5B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14:paraId="66DF0C5C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Treffer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66DF0C5D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Bewertung Suchdienst</w:t>
            </w:r>
          </w:p>
        </w:tc>
        <w:tc>
          <w:tcPr>
            <w:tcW w:w="4394" w:type="dxa"/>
            <w:shd w:val="clear" w:color="auto" w:fill="F2F2F2" w:themeFill="background1" w:themeFillShade="F2"/>
          </w:tcPr>
          <w:p w14:paraId="66DF0C5E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Ergebnisse (ggf. Titel, URL, etc.)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66DF0C5F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b/>
                <w:i/>
              </w:rPr>
            </w:pPr>
            <w:r w:rsidRPr="0002591E">
              <w:rPr>
                <w:rFonts w:ascii="Microsoft Sans Serif" w:hAnsi="Microsoft Sans Serif" w:cs="Microsoft Sans Serif"/>
                <w:b/>
                <w:i/>
              </w:rPr>
              <w:t>Relevanz</w:t>
            </w:r>
          </w:p>
        </w:tc>
      </w:tr>
      <w:tr w:rsidR="00613DBC" w:rsidRPr="0002591E" w14:paraId="66DF0C68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61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Bibliothekskatalog</w:t>
            </w:r>
          </w:p>
        </w:tc>
        <w:tc>
          <w:tcPr>
            <w:tcW w:w="1559" w:type="dxa"/>
            <w:shd w:val="clear" w:color="auto" w:fill="auto"/>
          </w:tcPr>
          <w:p w14:paraId="66DF0C62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63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64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65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66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67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70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69" w14:textId="77777777" w:rsidR="00613DBC" w:rsidRPr="0002591E" w:rsidRDefault="00613DBC" w:rsidP="00792D7D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Nachschlagewerke</w:t>
            </w:r>
          </w:p>
        </w:tc>
        <w:tc>
          <w:tcPr>
            <w:tcW w:w="1559" w:type="dxa"/>
            <w:shd w:val="clear" w:color="auto" w:fill="auto"/>
          </w:tcPr>
          <w:p w14:paraId="66DF0C6A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6B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6C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6D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6E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6F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78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71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(Fach)Lexika</w:t>
            </w:r>
          </w:p>
        </w:tc>
        <w:tc>
          <w:tcPr>
            <w:tcW w:w="1559" w:type="dxa"/>
            <w:shd w:val="clear" w:color="auto" w:fill="auto"/>
          </w:tcPr>
          <w:p w14:paraId="66DF0C72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73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74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75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76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77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80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79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Datenbanken</w:t>
            </w:r>
          </w:p>
        </w:tc>
        <w:tc>
          <w:tcPr>
            <w:tcW w:w="1559" w:type="dxa"/>
            <w:shd w:val="clear" w:color="auto" w:fill="auto"/>
          </w:tcPr>
          <w:p w14:paraId="66DF0C7A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7B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7C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7D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7E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7F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88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81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Fachportale</w:t>
            </w:r>
          </w:p>
        </w:tc>
        <w:tc>
          <w:tcPr>
            <w:tcW w:w="1559" w:type="dxa"/>
            <w:shd w:val="clear" w:color="auto" w:fill="auto"/>
          </w:tcPr>
          <w:p w14:paraId="66DF0C82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83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84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85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86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87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90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89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(Fach)Blog</w:t>
            </w:r>
          </w:p>
        </w:tc>
        <w:tc>
          <w:tcPr>
            <w:tcW w:w="1559" w:type="dxa"/>
            <w:shd w:val="clear" w:color="auto" w:fill="auto"/>
          </w:tcPr>
          <w:p w14:paraId="66DF0C8A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8B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8C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8D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8E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8F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98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91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Experteninformation</w:t>
            </w:r>
          </w:p>
        </w:tc>
        <w:tc>
          <w:tcPr>
            <w:tcW w:w="1559" w:type="dxa"/>
            <w:shd w:val="clear" w:color="auto" w:fill="auto"/>
          </w:tcPr>
          <w:p w14:paraId="66DF0C92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93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94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95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96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97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A0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99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Social Media</w:t>
            </w:r>
          </w:p>
        </w:tc>
        <w:tc>
          <w:tcPr>
            <w:tcW w:w="1559" w:type="dxa"/>
            <w:shd w:val="clear" w:color="auto" w:fill="auto"/>
          </w:tcPr>
          <w:p w14:paraId="66DF0C9A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9B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9C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9D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9E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9F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  <w:tr w:rsidR="00613DBC" w:rsidRPr="0002591E" w14:paraId="66DF0CA8" w14:textId="77777777" w:rsidTr="001A124B">
        <w:trPr>
          <w:trHeight w:hRule="exact" w:val="510"/>
        </w:trPr>
        <w:tc>
          <w:tcPr>
            <w:tcW w:w="1980" w:type="dxa"/>
            <w:shd w:val="clear" w:color="auto" w:fill="auto"/>
          </w:tcPr>
          <w:p w14:paraId="66DF0CA1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02591E">
              <w:rPr>
                <w:rFonts w:ascii="Microsoft Sans Serif" w:hAnsi="Microsoft Sans Serif" w:cs="Microsoft Sans Serif"/>
                <w:sz w:val="18"/>
                <w:szCs w:val="18"/>
              </w:rPr>
              <w:t>Weiteres</w:t>
            </w:r>
          </w:p>
        </w:tc>
        <w:tc>
          <w:tcPr>
            <w:tcW w:w="1559" w:type="dxa"/>
            <w:shd w:val="clear" w:color="auto" w:fill="auto"/>
          </w:tcPr>
          <w:p w14:paraId="66DF0CA2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</w:tcPr>
          <w:p w14:paraId="66DF0CA3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DF0CA4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auto"/>
          </w:tcPr>
          <w:p w14:paraId="66DF0CA5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FDE9D9" w:themeFill="accent6" w:themeFillTint="33"/>
          </w:tcPr>
          <w:p w14:paraId="66DF0CA6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66DF0CA7" w14:textId="77777777" w:rsidR="00613DBC" w:rsidRPr="0002591E" w:rsidRDefault="00613DBC" w:rsidP="00792D7D">
            <w:pPr>
              <w:ind w:left="-1843" w:firstLine="1843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</w:tr>
    </w:tbl>
    <w:p w14:paraId="66DF0CA9" w14:textId="77777777" w:rsidR="00AB609F" w:rsidRPr="0002591E" w:rsidRDefault="00AB609F" w:rsidP="00613DBC">
      <w:pPr>
        <w:rPr>
          <w:rFonts w:ascii="Microsoft Sans Serif" w:hAnsi="Microsoft Sans Serif" w:cs="Microsoft Sans Serif"/>
        </w:rPr>
      </w:pPr>
    </w:p>
    <w:sectPr w:rsidR="00AB609F" w:rsidRPr="0002591E" w:rsidSect="00613DBC">
      <w:headerReference w:type="default" r:id="rId9"/>
      <w:footerReference w:type="default" r:id="rId10"/>
      <w:headerReference w:type="first" r:id="rId11"/>
      <w:pgSz w:w="16838" w:h="11906" w:orient="landscape" w:code="9"/>
      <w:pgMar w:top="720" w:right="720" w:bottom="720" w:left="720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8C19C" w14:textId="77777777" w:rsidR="00707370" w:rsidRDefault="00707370">
      <w:r>
        <w:separator/>
      </w:r>
    </w:p>
  </w:endnote>
  <w:endnote w:type="continuationSeparator" w:id="0">
    <w:p w14:paraId="48B70F7C" w14:textId="77777777" w:rsidR="00707370" w:rsidRDefault="00707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0CB1" w14:textId="77777777" w:rsidR="00EF3C1A" w:rsidRDefault="003652D2" w:rsidP="00EF3C1A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640E6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A640E6">
      <w:rPr>
        <w:noProof/>
      </w:rPr>
      <w:t>2</w:t>
    </w:r>
    <w:r>
      <w:fldChar w:fldCharType="end"/>
    </w:r>
    <w:r>
      <w:tab/>
    </w:r>
    <w:r>
      <w:fldChar w:fldCharType="begin"/>
    </w:r>
    <w:r>
      <w:instrText xml:space="preserve"> FILENAME  </w:instrText>
    </w:r>
    <w:r>
      <w:fldChar w:fldCharType="separate"/>
    </w:r>
    <w:r w:rsidR="00613DBC">
      <w:rPr>
        <w:noProof/>
      </w:rPr>
      <w:t>Dokument2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49080" w14:textId="77777777" w:rsidR="00707370" w:rsidRDefault="00707370">
      <w:r>
        <w:separator/>
      </w:r>
    </w:p>
  </w:footnote>
  <w:footnote w:type="continuationSeparator" w:id="0">
    <w:p w14:paraId="62A771E9" w14:textId="77777777" w:rsidR="00707370" w:rsidRDefault="007073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0CB0" w14:textId="77777777" w:rsidR="00EF3C1A" w:rsidRDefault="005F2642" w:rsidP="00EF3C1A">
    <w:pPr>
      <w:pStyle w:val="Kopfzeile"/>
    </w:pPr>
    <w:r>
      <w:rPr>
        <w:noProof/>
        <w:lang w:val="de-DE" w:eastAsia="de-DE"/>
      </w:rPr>
      <w:drawing>
        <wp:inline distT="0" distB="0" distL="0" distR="0" wp14:anchorId="66DF0CB4" wp14:editId="66DF0CB5">
          <wp:extent cx="1536700" cy="495300"/>
          <wp:effectExtent l="0" t="0" r="0" b="0"/>
          <wp:docPr id="4" name="uzh_ub_logo_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zh_ub_logo_d.png"/>
                  <pic:cNvPicPr/>
                </pic:nvPicPr>
                <pic:blipFill>
                  <a:blip r:link="rId1"/>
                  <a:stretch>
                    <a:fillRect/>
                  </a:stretch>
                </pic:blipFill>
                <pic:spPr>
                  <a:xfrm>
                    <a:off x="0" y="0"/>
                    <a:ext cx="1536700" cy="4953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652D2">
      <w:rPr>
        <w:noProof/>
        <w:lang w:val="de-DE" w:eastAsia="de-DE"/>
      </w:rPr>
      <w:drawing>
        <wp:anchor distT="0" distB="0" distL="114300" distR="114300" simplePos="0" relativeHeight="251658752" behindDoc="0" locked="1" layoutInCell="1" allowOverlap="1" wp14:anchorId="66DF0CB6" wp14:editId="66DF0CB7">
          <wp:simplePos x="0" y="0"/>
          <wp:positionH relativeFrom="page">
            <wp:posOffset>5149850</wp:posOffset>
          </wp:positionH>
          <wp:positionV relativeFrom="page">
            <wp:posOffset>212725</wp:posOffset>
          </wp:positionV>
          <wp:extent cx="1868400" cy="673200"/>
          <wp:effectExtent l="0" t="0" r="0" b="0"/>
          <wp:wrapNone/>
          <wp:docPr id="14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400" cy="67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–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0CB2" w14:textId="5D8F3266" w:rsidR="00EF3C1A" w:rsidRDefault="007F0572" w:rsidP="00677A26">
    <w:pPr>
      <w:pStyle w:val="Kopfzeile"/>
      <w:ind w:left="-1276"/>
    </w:pPr>
    <w:r>
      <w:rPr>
        <w:noProof/>
      </w:rPr>
      <w:drawing>
        <wp:anchor distT="0" distB="0" distL="114300" distR="114300" simplePos="0" relativeHeight="251660800" behindDoc="0" locked="0" layoutInCell="1" allowOverlap="1" wp14:anchorId="0B8A9D68" wp14:editId="5B4D7C39">
          <wp:simplePos x="0" y="0"/>
          <wp:positionH relativeFrom="column">
            <wp:posOffset>1695450</wp:posOffset>
          </wp:positionH>
          <wp:positionV relativeFrom="paragraph">
            <wp:posOffset>-55880</wp:posOffset>
          </wp:positionV>
          <wp:extent cx="1076960" cy="607060"/>
          <wp:effectExtent l="0" t="0" r="8890" b="2540"/>
          <wp:wrapSquare wrapText="bothSides"/>
          <wp:docPr id="2" name="Grafik 2" descr="Ein Bild, das Text, Schrift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Grafiken, Logo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960" cy="607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77A26">
      <w:rPr>
        <w:noProof/>
        <w:lang w:val="de-DE" w:eastAsia="de-DE"/>
      </w:rPr>
      <w:drawing>
        <wp:anchor distT="0" distB="0" distL="114300" distR="114300" simplePos="0" relativeHeight="251659776" behindDoc="0" locked="0" layoutInCell="1" allowOverlap="1" wp14:anchorId="66DF0CB8" wp14:editId="09C50ED2">
          <wp:simplePos x="0" y="0"/>
          <wp:positionH relativeFrom="margin">
            <wp:align>left</wp:align>
          </wp:positionH>
          <wp:positionV relativeFrom="paragraph">
            <wp:posOffset>-17145</wp:posOffset>
          </wp:positionV>
          <wp:extent cx="1537200" cy="496800"/>
          <wp:effectExtent l="0" t="0" r="6350" b="0"/>
          <wp:wrapNone/>
          <wp:docPr id="5" name="uzh_ub_logo_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zh_ub_logo_d.png"/>
                  <pic:cNvPicPr/>
                </pic:nvPicPr>
                <pic:blipFill>
                  <a:blip r:embed="rId2" r:link="rId3"/>
                  <a:stretch>
                    <a:fillRect/>
                  </a:stretch>
                </pic:blipFill>
                <pic:spPr>
                  <a:xfrm>
                    <a:off x="0" y="0"/>
                    <a:ext cx="1537200" cy="49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652D2">
      <w:rPr>
        <w:noProof/>
        <w:lang w:val="de-DE" w:eastAsia="de-DE"/>
      </w:rPr>
      <w:drawing>
        <wp:anchor distT="0" distB="0" distL="114300" distR="114300" simplePos="0" relativeHeight="251657728" behindDoc="0" locked="1" layoutInCell="1" allowOverlap="1" wp14:anchorId="66DF0CBA" wp14:editId="66DF0CBB">
          <wp:simplePos x="0" y="0"/>
          <wp:positionH relativeFrom="page">
            <wp:posOffset>7993380</wp:posOffset>
          </wp:positionH>
          <wp:positionV relativeFrom="page">
            <wp:posOffset>212725</wp:posOffset>
          </wp:positionV>
          <wp:extent cx="1868170" cy="673100"/>
          <wp:effectExtent l="0" t="0" r="0" b="0"/>
          <wp:wrapNone/>
          <wp:docPr id="13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73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DBC"/>
    <w:rsid w:val="00010A06"/>
    <w:rsid w:val="00011361"/>
    <w:rsid w:val="0002591E"/>
    <w:rsid w:val="001365ED"/>
    <w:rsid w:val="00140CC4"/>
    <w:rsid w:val="0017638A"/>
    <w:rsid w:val="001A124B"/>
    <w:rsid w:val="001E29E1"/>
    <w:rsid w:val="001E42F9"/>
    <w:rsid w:val="00242D28"/>
    <w:rsid w:val="00263DE8"/>
    <w:rsid w:val="0029465B"/>
    <w:rsid w:val="002F4615"/>
    <w:rsid w:val="00303258"/>
    <w:rsid w:val="003652D2"/>
    <w:rsid w:val="003E2C8E"/>
    <w:rsid w:val="00464501"/>
    <w:rsid w:val="005240A5"/>
    <w:rsid w:val="005554D8"/>
    <w:rsid w:val="005707BB"/>
    <w:rsid w:val="005A7534"/>
    <w:rsid w:val="005F2642"/>
    <w:rsid w:val="00613DBC"/>
    <w:rsid w:val="00677A26"/>
    <w:rsid w:val="00707370"/>
    <w:rsid w:val="00733023"/>
    <w:rsid w:val="007F0572"/>
    <w:rsid w:val="008A4744"/>
    <w:rsid w:val="008D7F2C"/>
    <w:rsid w:val="009F7798"/>
    <w:rsid w:val="00A25F9A"/>
    <w:rsid w:val="00A640E6"/>
    <w:rsid w:val="00AB609F"/>
    <w:rsid w:val="00C70275"/>
    <w:rsid w:val="00CB2B14"/>
    <w:rsid w:val="00D1222C"/>
    <w:rsid w:val="00D602BD"/>
    <w:rsid w:val="00DF0902"/>
    <w:rsid w:val="00E44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66DF0C46"/>
  <w14:defaultImageDpi w14:val="300"/>
  <w15:docId w15:val="{8716B0FA-AC1B-4816-B8F8-167ED1906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13DBC"/>
    <w:pPr>
      <w:spacing w:line="280" w:lineRule="atLeast"/>
    </w:pPr>
    <w:rPr>
      <w:rFonts w:ascii="Arial" w:hAnsi="Arial" w:cs="Arial"/>
      <w:lang w:val="de-CH" w:eastAsia="zh-TW"/>
    </w:rPr>
  </w:style>
  <w:style w:type="paragraph" w:styleId="berschrift1">
    <w:name w:val="heading 1"/>
    <w:basedOn w:val="Standard"/>
    <w:next w:val="Standard"/>
    <w:qFormat/>
    <w:rsid w:val="004632BA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4632BA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4632BA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Standard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Untereinheit">
    <w:name w:val="Untereinheit"/>
    <w:basedOn w:val="Universittseinheit"/>
    <w:rsid w:val="00224A0C"/>
    <w:rPr>
      <w:b w:val="0"/>
      <w:bCs w:val="0"/>
    </w:rPr>
  </w:style>
  <w:style w:type="paragraph" w:customStyle="1" w:styleId="Datum">
    <w:name w:val="__Datum"/>
    <w:basedOn w:val="Standard"/>
    <w:rsid w:val="00AB609F"/>
  </w:style>
  <w:style w:type="paragraph" w:customStyle="1" w:styleId="Spaltenberschrift">
    <w:name w:val="Spaltenüberschrift"/>
    <w:basedOn w:val="Standard"/>
    <w:rsid w:val="00AB609F"/>
    <w:rPr>
      <w:sz w:val="15"/>
    </w:rPr>
  </w:style>
  <w:style w:type="paragraph" w:customStyle="1" w:styleId="Infospalte">
    <w:name w:val="Infospalte"/>
    <w:basedOn w:val="Spaltenberschrift"/>
    <w:rsid w:val="00AB609F"/>
    <w:pPr>
      <w:ind w:left="113" w:right="11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file:////Users/alussm/Desktop/211120_UZH_UB_Vorlagen/UZH_Bibliothek_Logo/UZH_UB_Logo_d_PNG/uzh_ub_logo_d.pn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file:////Volumes/G_KOMMUNIKATION_CD_Support$/CD-SUPPORT/6_CD_Weiterentwicklungen/10_Dienstleistungseinheiten/2_Bibliothek/UZH_Bibliothek_Logo/UZH_UB_Logo_d_PNG/uzh_ub_logo_d.png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legli\Downloads\uzh_ub_A4quer%20blank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39AEB93B2017B49871030290A3BCEB9" ma:contentTypeVersion="13" ma:contentTypeDescription="Create a new document." ma:contentTypeScope="" ma:versionID="5c86f135fe7b0df64ea8dd11bd39dfce">
  <xsd:schema xmlns:xsd="http://www.w3.org/2001/XMLSchema" xmlns:xs="http://www.w3.org/2001/XMLSchema" xmlns:p="http://schemas.microsoft.com/office/2006/metadata/properties" xmlns:ns2="0a85e01d-42b5-4fe0-85a9-dfa607e8b45c" xmlns:ns3="21137fe7-de75-4b9a-8f14-a27420a68750" targetNamespace="http://schemas.microsoft.com/office/2006/metadata/properties" ma:root="true" ma:fieldsID="1aefb1a218426877110858ffdc61fef4" ns2:_="" ns3:_="">
    <xsd:import namespace="0a85e01d-42b5-4fe0-85a9-dfa607e8b45c"/>
    <xsd:import namespace="21137fe7-de75-4b9a-8f14-a27420a687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OCR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85e01d-42b5-4fe0-85a9-dfa607e8b4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137fe7-de75-4b9a-8f14-a27420a6875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d825f26-fa71-4bc5-9477-ef99e067737f}" ma:internalName="TaxCatchAll" ma:showField="CatchAllData" ma:web="21137fe7-de75-4b9a-8f14-a27420a687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1137fe7-de75-4b9a-8f14-a27420a68750" xsi:nil="true"/>
    <lcf76f155ced4ddcb4097134ff3c332f xmlns="0a85e01d-42b5-4fe0-85a9-dfa607e8b45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0B2084-25EA-4B24-8F5D-DB3FEAB2036B}"/>
</file>

<file path=customXml/itemProps2.xml><?xml version="1.0" encoding="utf-8"?>
<ds:datastoreItem xmlns:ds="http://schemas.openxmlformats.org/officeDocument/2006/customXml" ds:itemID="{CDBB2CBB-5276-4B54-B6A8-2C84C0BB158E}">
  <ds:schemaRefs>
    <ds:schemaRef ds:uri="http://schemas.microsoft.com/office/2006/metadata/properties"/>
    <ds:schemaRef ds:uri="http://schemas.microsoft.com/office/infopath/2007/PartnerControls"/>
    <ds:schemaRef ds:uri="21137fe7-de75-4b9a-8f14-a27420a68750"/>
    <ds:schemaRef ds:uri="0a85e01d-42b5-4fe0-85a9-dfa607e8b45c"/>
  </ds:schemaRefs>
</ds:datastoreItem>
</file>

<file path=customXml/itemProps3.xml><?xml version="1.0" encoding="utf-8"?>
<ds:datastoreItem xmlns:ds="http://schemas.openxmlformats.org/officeDocument/2006/customXml" ds:itemID="{FD40D54E-CDBD-43B2-AFB8-A7BE436D29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uzh_ub_A4quer blank.dotx</Template>
  <TotalTime>0</TotalTime>
  <Pages>1</Pages>
  <Words>94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Memo</vt:lpstr>
    </vt:vector>
  </TitlesOfParts>
  <Manager/>
  <Company>Universität Zürich</Company>
  <LinksUpToDate>false</LinksUpToDate>
  <CharactersWithSpaces>690</CharactersWithSpaces>
  <SharedDoc>false</SharedDoc>
  <HyperlinkBase/>
  <HLinks>
    <vt:vector size="12" baseType="variant">
      <vt:variant>
        <vt:i4>8192118</vt:i4>
      </vt:variant>
      <vt:variant>
        <vt:i4>-1</vt:i4>
      </vt:variant>
      <vt:variant>
        <vt:i4>2061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8192118</vt:i4>
      </vt:variant>
      <vt:variant>
        <vt:i4>-1</vt:i4>
      </vt:variant>
      <vt:variant>
        <vt:i4>2062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subject/>
  <dc:creator>Florinne Egli (flegli)</dc:creator>
  <cp:keywords/>
  <dc:description>Vorlage uzh_memo_d MSO2011 v1 24.11.2010</dc:description>
  <cp:lastModifiedBy>Annina Lepori</cp:lastModifiedBy>
  <cp:revision>11</cp:revision>
  <cp:lastPrinted>2010-11-30T09:01:00Z</cp:lastPrinted>
  <dcterms:created xsi:type="dcterms:W3CDTF">2022-03-22T14:38:00Z</dcterms:created>
  <dcterms:modified xsi:type="dcterms:W3CDTF">2023-09-04T08:04:00Z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0x010100C39AEB93B2017B49871030290A3BCEB9</vt:lpwstr>
  </property>
  <property fmtid="{D5CDD505-2E9C-101B-9397-08002B2CF9AE}" pid="3" name="MediaServiceImageTags">
    <vt:lpwstr/>
  </property>
</Properties>
</file>